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396-ПП/2374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2374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7154,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7154,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424.65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379.95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290.55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245.85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156.45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111.75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396-ПП/2374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17:44:43.367;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17:44:43.367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202,00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№12, в размере </w:t>
      </w:r>
      <w:r>
        <w:rPr>
          <w:rFonts w:ascii="Times New Roman" w:hAnsi="Times New Roman"/>
          <w:b/>
          <w:i/>
          <w:color w:val="000000"/>
        </w:rPr>
        <w:t xml:space="preserve">202.00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28.06.2026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201.15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